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407-ПП/7052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7052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2642, местонахождение: Челябинская обл., г.Коркино, п.Первомайский, ул. Ленина,14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2642, местонахождение: Челябинская обл., г.Коркино, п.Первомайский, ул. Ленина,14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